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17C1" w14:textId="77777777" w:rsidR="00805CAD" w:rsidRDefault="00805CAD" w:rsidP="00805CAD">
      <w:pPr>
        <w:pStyle w:val="BasistekstKNMT"/>
      </w:pPr>
    </w:p>
    <w:tbl>
      <w:tblPr>
        <w:tblStyle w:val="Tabelrasterlicht"/>
        <w:tblW w:w="9924" w:type="dxa"/>
        <w:tblInd w:w="-998" w:type="dxa"/>
        <w:tblLook w:val="04A0" w:firstRow="1" w:lastRow="0" w:firstColumn="1" w:lastColumn="0" w:noHBand="0" w:noVBand="1"/>
      </w:tblPr>
      <w:tblGrid>
        <w:gridCol w:w="2269"/>
        <w:gridCol w:w="7655"/>
      </w:tblGrid>
      <w:tr w:rsidR="00805CAD" w14:paraId="29A95774" w14:textId="77777777" w:rsidTr="00C4119C">
        <w:tc>
          <w:tcPr>
            <w:tcW w:w="9924" w:type="dxa"/>
            <w:gridSpan w:val="2"/>
            <w:shd w:val="clear" w:color="auto" w:fill="1A237E" w:themeFill="accent1"/>
          </w:tcPr>
          <w:p w14:paraId="1A9A39D5" w14:textId="77777777" w:rsidR="00805CAD" w:rsidRDefault="00805CAD" w:rsidP="00C4119C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bookmarkStart w:id="0" w:name="_Hlk198200246"/>
            <w:r w:rsidRPr="00FA20DE">
              <w:rPr>
                <w:b/>
                <w:bCs/>
                <w:color w:val="FFFFFF" w:themeColor="background1"/>
                <w:sz w:val="32"/>
                <w:szCs w:val="28"/>
              </w:rPr>
              <w:t>Verwijsbrief</w:t>
            </w:r>
          </w:p>
        </w:tc>
      </w:tr>
      <w:tr w:rsidR="00805CAD" w14:paraId="1348ED94" w14:textId="77777777" w:rsidTr="00C4119C">
        <w:tc>
          <w:tcPr>
            <w:tcW w:w="9924" w:type="dxa"/>
            <w:gridSpan w:val="2"/>
            <w:shd w:val="clear" w:color="auto" w:fill="F1F3FE" w:themeFill="accent3"/>
          </w:tcPr>
          <w:p w14:paraId="608CC405" w14:textId="77777777" w:rsidR="00805CAD" w:rsidRPr="0013273A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805CAD" w14:paraId="75B9F655" w14:textId="77777777" w:rsidTr="00C4119C">
        <w:tc>
          <w:tcPr>
            <w:tcW w:w="2269" w:type="dxa"/>
          </w:tcPr>
          <w:p w14:paraId="6FCF009C" w14:textId="77777777" w:rsidR="00805CAD" w:rsidRPr="00FA20DE" w:rsidRDefault="00805CAD" w:rsidP="00C4119C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5" w:type="dxa"/>
          </w:tcPr>
          <w:p w14:paraId="73574333" w14:textId="77777777" w:rsidR="00805CAD" w:rsidRPr="00FA20DE" w:rsidRDefault="00805CAD" w:rsidP="00C4119C">
            <w:pPr>
              <w:pStyle w:val="BasistekstKNMT"/>
            </w:pPr>
            <w:r>
              <w:t>Naam praktijk, adresgegevens, contactgegevens</w:t>
            </w:r>
          </w:p>
        </w:tc>
      </w:tr>
      <w:tr w:rsidR="00805CAD" w14:paraId="2F6CF97E" w14:textId="77777777" w:rsidTr="00C4119C">
        <w:tc>
          <w:tcPr>
            <w:tcW w:w="2269" w:type="dxa"/>
          </w:tcPr>
          <w:p w14:paraId="7A2C0FFD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5" w:type="dxa"/>
          </w:tcPr>
          <w:p w14:paraId="076E5985" w14:textId="77777777" w:rsidR="00805CAD" w:rsidRDefault="00805CAD" w:rsidP="00C4119C">
            <w:pPr>
              <w:pStyle w:val="BasistekstKNMT"/>
            </w:pPr>
            <w:r>
              <w:t xml:space="preserve">Naam, BIG-nummer </w:t>
            </w:r>
          </w:p>
        </w:tc>
      </w:tr>
      <w:tr w:rsidR="00805CAD" w14:paraId="5ECF1410" w14:textId="77777777" w:rsidTr="00C4119C">
        <w:tc>
          <w:tcPr>
            <w:tcW w:w="2269" w:type="dxa"/>
          </w:tcPr>
          <w:p w14:paraId="02AC16C4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5" w:type="dxa"/>
          </w:tcPr>
          <w:p w14:paraId="1EF21554" w14:textId="77777777" w:rsidR="00805CAD" w:rsidRDefault="00805CAD" w:rsidP="00C4119C">
            <w:pPr>
              <w:pStyle w:val="BasistekstKNMT"/>
            </w:pPr>
            <w:r>
              <w:t>Adresgegevens, contactgegevens, BSN</w:t>
            </w:r>
          </w:p>
          <w:p w14:paraId="4828ECDE" w14:textId="77777777" w:rsidR="00805CAD" w:rsidRDefault="00805CAD" w:rsidP="00C4119C">
            <w:pPr>
              <w:pStyle w:val="BasistekstKNMT"/>
            </w:pPr>
          </w:p>
          <w:p w14:paraId="6513D7B7" w14:textId="77777777" w:rsidR="00805CAD" w:rsidRDefault="00805CAD" w:rsidP="00C4119C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454763DE" w14:textId="77777777" w:rsidR="00805CAD" w:rsidRPr="00FA20DE" w:rsidRDefault="00805CAD" w:rsidP="00C4119C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805CAD" w14:paraId="4C5F5B30" w14:textId="77777777" w:rsidTr="00C4119C">
        <w:tc>
          <w:tcPr>
            <w:tcW w:w="2269" w:type="dxa"/>
          </w:tcPr>
          <w:p w14:paraId="4941908A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5" w:type="dxa"/>
          </w:tcPr>
          <w:p w14:paraId="7352D918" w14:textId="77777777" w:rsidR="00805CAD" w:rsidRPr="00FA20DE" w:rsidRDefault="00805CAD" w:rsidP="00C4119C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>Datum van verwijzing</w:t>
            </w:r>
            <w:r>
              <w:rPr>
                <w:szCs w:val="20"/>
              </w:rPr>
              <w:t>.</w:t>
            </w:r>
          </w:p>
        </w:tc>
      </w:tr>
      <w:tr w:rsidR="00805CAD" w14:paraId="412ED869" w14:textId="77777777" w:rsidTr="00C4119C">
        <w:tc>
          <w:tcPr>
            <w:tcW w:w="2269" w:type="dxa"/>
          </w:tcPr>
          <w:p w14:paraId="013A28D1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5" w:type="dxa"/>
          </w:tcPr>
          <w:p w14:paraId="2F3C8E60" w14:textId="77777777" w:rsidR="00805CAD" w:rsidRPr="00FA20DE" w:rsidRDefault="00805CAD" w:rsidP="00C4119C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 xml:space="preserve">Verwijzing. </w:t>
            </w:r>
          </w:p>
        </w:tc>
      </w:tr>
      <w:tr w:rsidR="00805CAD" w14:paraId="1D52C55C" w14:textId="77777777" w:rsidTr="00C4119C">
        <w:tc>
          <w:tcPr>
            <w:tcW w:w="9924" w:type="dxa"/>
            <w:gridSpan w:val="2"/>
            <w:shd w:val="clear" w:color="auto" w:fill="F1F3FE" w:themeFill="accent3"/>
          </w:tcPr>
          <w:p w14:paraId="3D3109D3" w14:textId="77777777" w:rsidR="00805CAD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verwijzing</w:t>
            </w:r>
          </w:p>
        </w:tc>
      </w:tr>
      <w:tr w:rsidR="00805CAD" w14:paraId="4FDE8170" w14:textId="77777777" w:rsidTr="00C4119C">
        <w:tc>
          <w:tcPr>
            <w:tcW w:w="2269" w:type="dxa"/>
          </w:tcPr>
          <w:p w14:paraId="0B6A2EDF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Reden verwijzing</w:t>
            </w:r>
          </w:p>
        </w:tc>
        <w:tc>
          <w:tcPr>
            <w:tcW w:w="7655" w:type="dxa"/>
          </w:tcPr>
          <w:p w14:paraId="0394C954" w14:textId="77777777" w:rsidR="00805CAD" w:rsidRDefault="00805CAD" w:rsidP="00C4119C">
            <w:pPr>
              <w:pStyle w:val="BasistekstKNMT"/>
            </w:pPr>
            <w:r>
              <w:t>Noem kort wat nodig is voor goede overdracht van de patiënt voor deze klacht. Vermeld duidelijk de vraag aan de behandelaar.</w:t>
            </w:r>
          </w:p>
          <w:p w14:paraId="7DFC4459" w14:textId="77777777" w:rsidR="00805CAD" w:rsidRDefault="00805CAD" w:rsidP="00C4119C">
            <w:pPr>
              <w:pStyle w:val="BasistekstKNMT"/>
            </w:pPr>
          </w:p>
          <w:p w14:paraId="51D70A4F" w14:textId="77777777" w:rsidR="00805CAD" w:rsidRDefault="00805CAD" w:rsidP="00C4119C">
            <w:pPr>
              <w:pStyle w:val="BasistekstKNMT"/>
            </w:pPr>
            <w:r>
              <w:t>Aard van de aandoening.</w:t>
            </w:r>
          </w:p>
          <w:p w14:paraId="41B35BD4" w14:textId="3B662582" w:rsidR="00805CAD" w:rsidRDefault="00805CAD" w:rsidP="00C4119C">
            <w:pPr>
              <w:pStyle w:val="BasistekstKNMT"/>
            </w:pPr>
            <w:r>
              <w:t xml:space="preserve">Initiële </w:t>
            </w:r>
            <w:r w:rsidR="00DD2BD5">
              <w:t>diagnose/</w:t>
            </w:r>
            <w:r>
              <w:t xml:space="preserve"> indicatiestelling (diagnostische twijfel).</w:t>
            </w:r>
          </w:p>
          <w:p w14:paraId="18D6B9C5" w14:textId="77777777" w:rsidR="00805CAD" w:rsidRDefault="00805CAD" w:rsidP="00C4119C">
            <w:pPr>
              <w:pStyle w:val="BasistekstKNMT"/>
            </w:pPr>
            <w:r>
              <w:t>Aard en omvang van de verwijzing (specifieke deelbehandeling, totale behandeling op het betreffende deelgebied).</w:t>
            </w:r>
          </w:p>
          <w:p w14:paraId="00A187AC" w14:textId="77777777" w:rsidR="00805CAD" w:rsidRPr="00736E3C" w:rsidRDefault="00805CAD" w:rsidP="00C4119C">
            <w:pPr>
              <w:pStyle w:val="BasistekstKNMT"/>
            </w:pPr>
            <w:r>
              <w:t>Verstrek aanvullende relevante informatie zoals bijvoorbeeld (digitale)röntgenfoto’s</w:t>
            </w:r>
          </w:p>
        </w:tc>
      </w:tr>
      <w:tr w:rsidR="00805CAD" w14:paraId="42DD1717" w14:textId="77777777" w:rsidTr="00C4119C">
        <w:tc>
          <w:tcPr>
            <w:tcW w:w="2269" w:type="dxa"/>
          </w:tcPr>
          <w:p w14:paraId="2618891F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Ingestelde behandeling</w:t>
            </w:r>
          </w:p>
        </w:tc>
        <w:tc>
          <w:tcPr>
            <w:tcW w:w="7655" w:type="dxa"/>
          </w:tcPr>
          <w:p w14:paraId="16512AA1" w14:textId="77777777" w:rsidR="00805CAD" w:rsidRPr="0013273A" w:rsidRDefault="00805CAD" w:rsidP="00C4119C">
            <w:pPr>
              <w:pStyle w:val="BasistekstKNMT"/>
            </w:pPr>
            <w:r>
              <w:t>Formuleer concreet wat er is uitgevoerd of welke behandeling is ingezet.</w:t>
            </w:r>
          </w:p>
        </w:tc>
      </w:tr>
      <w:tr w:rsidR="00805CAD" w14:paraId="3DB55477" w14:textId="77777777" w:rsidTr="00C4119C">
        <w:tc>
          <w:tcPr>
            <w:tcW w:w="2269" w:type="dxa"/>
          </w:tcPr>
          <w:p w14:paraId="36CB9477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5" w:type="dxa"/>
          </w:tcPr>
          <w:p w14:paraId="3B0B5B2B" w14:textId="77777777" w:rsidR="00805CAD" w:rsidRDefault="00805CAD" w:rsidP="00C4119C">
            <w:pPr>
              <w:pStyle w:val="BasistekstKNMT"/>
            </w:pPr>
            <w:r>
              <w:rPr>
                <w:szCs w:val="20"/>
              </w:rPr>
              <w:t>Mogelijkheid voor eigen invulling.</w:t>
            </w:r>
          </w:p>
        </w:tc>
      </w:tr>
      <w:tr w:rsidR="00805CAD" w14:paraId="030A9A46" w14:textId="77777777" w:rsidTr="00C4119C">
        <w:tc>
          <w:tcPr>
            <w:tcW w:w="9924" w:type="dxa"/>
            <w:gridSpan w:val="2"/>
            <w:shd w:val="clear" w:color="auto" w:fill="F1F3FE" w:themeFill="accent3"/>
          </w:tcPr>
          <w:p w14:paraId="70763CE2" w14:textId="77777777" w:rsidR="00805CAD" w:rsidRDefault="00805CAD" w:rsidP="007A3D8F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805CAD" w14:paraId="6D34F49F" w14:textId="77777777" w:rsidTr="00C4119C">
        <w:tc>
          <w:tcPr>
            <w:tcW w:w="2269" w:type="dxa"/>
          </w:tcPr>
          <w:p w14:paraId="48CD1FC2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Medicatiegebruik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7655" w:type="dxa"/>
          </w:tcPr>
          <w:p w14:paraId="00483564" w14:textId="77777777" w:rsidR="00805CAD" w:rsidRPr="0013273A" w:rsidRDefault="00805CAD" w:rsidP="00C4119C">
            <w:pPr>
              <w:pStyle w:val="BasistekstKNMT"/>
              <w:rPr>
                <w:color w:val="F9A13C" w:themeColor="accent6"/>
              </w:rPr>
            </w:pPr>
            <w:r>
              <w:t xml:space="preserve">Vermeld eerder voorgeschreven medicatie of medicatiegebruik die relevant is voor behandeling. Vermeld overgevoeligheid en/of contra-indicaties voor medicatie.  </w:t>
            </w:r>
          </w:p>
        </w:tc>
      </w:tr>
      <w:tr w:rsidR="00805CAD" w14:paraId="207FA102" w14:textId="77777777" w:rsidTr="00C4119C">
        <w:tc>
          <w:tcPr>
            <w:tcW w:w="2269" w:type="dxa"/>
          </w:tcPr>
          <w:p w14:paraId="239979EA" w14:textId="77777777" w:rsidR="00805CAD" w:rsidRPr="00736E3C" w:rsidRDefault="00805CAD" w:rsidP="00C4119C">
            <w:pPr>
              <w:pStyle w:val="BasistekstKNM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Profylaxe</w:t>
            </w:r>
          </w:p>
        </w:tc>
        <w:tc>
          <w:tcPr>
            <w:tcW w:w="7655" w:type="dxa"/>
          </w:tcPr>
          <w:p w14:paraId="51E6DB80" w14:textId="77777777" w:rsidR="00805CAD" w:rsidRPr="00736E3C" w:rsidRDefault="00805CAD" w:rsidP="00C4119C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Indien nodig vermelden</w:t>
            </w:r>
          </w:p>
        </w:tc>
      </w:tr>
      <w:tr w:rsidR="00805CAD" w14:paraId="21109275" w14:textId="77777777" w:rsidTr="00C4119C">
        <w:tc>
          <w:tcPr>
            <w:tcW w:w="2269" w:type="dxa"/>
          </w:tcPr>
          <w:p w14:paraId="5B508598" w14:textId="77777777" w:rsidR="00805CAD" w:rsidRDefault="00805CAD" w:rsidP="00C4119C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5" w:type="dxa"/>
          </w:tcPr>
          <w:p w14:paraId="3B21F714" w14:textId="77777777" w:rsidR="00805CAD" w:rsidRDefault="00805CAD" w:rsidP="00C4119C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szCs w:val="20"/>
              </w:rPr>
              <w:t>Mogelijkheid voor eigen invulling.</w:t>
            </w:r>
          </w:p>
        </w:tc>
      </w:tr>
    </w:tbl>
    <w:p w14:paraId="13CF6454" w14:textId="77777777" w:rsidR="00805CAD" w:rsidRDefault="00805CAD" w:rsidP="00805CAD">
      <w:pPr>
        <w:pStyle w:val="BasistekstKNMT"/>
      </w:pPr>
    </w:p>
    <w:p w14:paraId="1648AB7B" w14:textId="77777777" w:rsidR="00805CAD" w:rsidRDefault="00805CAD" w:rsidP="00805CAD">
      <w:pPr>
        <w:pStyle w:val="BasistekstKNMT"/>
      </w:pPr>
    </w:p>
    <w:p w14:paraId="7CE753AA" w14:textId="77777777" w:rsidR="00805CAD" w:rsidRDefault="00805CAD" w:rsidP="00805CAD">
      <w:pPr>
        <w:pStyle w:val="BasistekstKNMT"/>
      </w:pPr>
    </w:p>
    <w:p w14:paraId="5181939F" w14:textId="77777777" w:rsidR="00805CAD" w:rsidRDefault="00805CAD" w:rsidP="00805CAD">
      <w:pPr>
        <w:pStyle w:val="BasistekstKNMT"/>
      </w:pPr>
    </w:p>
    <w:bookmarkEnd w:id="0"/>
    <w:p w14:paraId="73092622" w14:textId="77777777" w:rsidR="00805CAD" w:rsidRDefault="00805CAD" w:rsidP="00805CAD">
      <w:pPr>
        <w:pStyle w:val="BasistekstKNMT"/>
      </w:pPr>
    </w:p>
    <w:sectPr w:rsidR="00805CAD" w:rsidSect="00BC60DE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7AA7" w14:textId="77777777" w:rsidR="002129F4" w:rsidRDefault="002129F4">
      <w:r>
        <w:separator/>
      </w:r>
    </w:p>
  </w:endnote>
  <w:endnote w:type="continuationSeparator" w:id="0">
    <w:p w14:paraId="2D91EAF2" w14:textId="77777777" w:rsidR="002129F4" w:rsidRDefault="0021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64264"/>
      <w:docPartObj>
        <w:docPartGallery w:val="Page Numbers (Bottom of Page)"/>
        <w:docPartUnique/>
      </w:docPartObj>
    </w:sdtPr>
    <w:sdtContent>
      <w:p w14:paraId="359CD6E2" w14:textId="760BCC23" w:rsidR="00BC60DE" w:rsidRDefault="00BC60D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657DC" w14:textId="77777777" w:rsidR="004F0E53" w:rsidRDefault="004F0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AE94" w14:textId="77777777" w:rsidR="002129F4" w:rsidRDefault="002129F4">
      <w:r>
        <w:separator/>
      </w:r>
    </w:p>
  </w:footnote>
  <w:footnote w:type="continuationSeparator" w:id="0">
    <w:p w14:paraId="77CDE61F" w14:textId="77777777" w:rsidR="002129F4" w:rsidRDefault="002129F4">
      <w:r>
        <w:continuationSeparator/>
      </w:r>
    </w:p>
  </w:footnote>
  <w:footnote w:id="1">
    <w:p w14:paraId="47FDED21" w14:textId="46A0A9FB" w:rsidR="00805CAD" w:rsidRDefault="00805CAD" w:rsidP="00805CAD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900B" w14:textId="77777777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1A25444E" wp14:editId="22BA36A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0" name="TeVerwijderenShape_1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54CC0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F516" w14:textId="0873C9DC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5CD0A2F3" wp14:editId="4B083A24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3" name="TeVerwijderenShape_2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34A8CA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879C7"/>
    <w:multiLevelType w:val="multilevel"/>
    <w:tmpl w:val="89367262"/>
    <w:numStyleLink w:val="OpsommingnummerKNMT"/>
  </w:abstractNum>
  <w:abstractNum w:abstractNumId="18" w15:restartNumberingAfterBreak="0">
    <w:nsid w:val="189F3493"/>
    <w:multiLevelType w:val="multilevel"/>
    <w:tmpl w:val="B7B66B92"/>
    <w:numStyleLink w:val="KopnummeringKNMT"/>
  </w:abstractNum>
  <w:abstractNum w:abstractNumId="19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54DD684D"/>
    <w:multiLevelType w:val="multilevel"/>
    <w:tmpl w:val="ACA6F9E2"/>
    <w:numStyleLink w:val="BijlagenummeringKNMT"/>
  </w:abstractNum>
  <w:abstractNum w:abstractNumId="29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0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B616121"/>
    <w:multiLevelType w:val="multilevel"/>
    <w:tmpl w:val="B4BACAD8"/>
    <w:numStyleLink w:val="OpsommingstreepjeKNMT"/>
  </w:abstractNum>
  <w:abstractNum w:abstractNumId="32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4" w15:restartNumberingAfterBreak="0">
    <w:nsid w:val="646E2529"/>
    <w:multiLevelType w:val="multilevel"/>
    <w:tmpl w:val="1BDE6548"/>
    <w:numStyleLink w:val="OpsommingtekenKNMT"/>
  </w:abstractNum>
  <w:abstractNum w:abstractNumId="35" w15:restartNumberingAfterBreak="0">
    <w:nsid w:val="68141DDB"/>
    <w:multiLevelType w:val="multilevel"/>
    <w:tmpl w:val="CFFEF33E"/>
    <w:numStyleLink w:val="OpsommingopenrondjeKNMT"/>
  </w:abstractNum>
  <w:abstractNum w:abstractNumId="36" w15:restartNumberingAfterBreak="0">
    <w:nsid w:val="6E7370EC"/>
    <w:multiLevelType w:val="multilevel"/>
    <w:tmpl w:val="9200769E"/>
    <w:numStyleLink w:val="OpsommingkleineletterKNMT"/>
  </w:abstractNum>
  <w:abstractNum w:abstractNumId="37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8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333486018">
    <w:abstractNumId w:val="11"/>
  </w:num>
  <w:num w:numId="2" w16cid:durableId="18896346">
    <w:abstractNumId w:val="23"/>
  </w:num>
  <w:num w:numId="3" w16cid:durableId="1037008805">
    <w:abstractNumId w:val="25"/>
  </w:num>
  <w:num w:numId="4" w16cid:durableId="87044856">
    <w:abstractNumId w:val="13"/>
  </w:num>
  <w:num w:numId="5" w16cid:durableId="1495343766">
    <w:abstractNumId w:val="26"/>
  </w:num>
  <w:num w:numId="6" w16cid:durableId="1142500652">
    <w:abstractNumId w:val="15"/>
  </w:num>
  <w:num w:numId="7" w16cid:durableId="527643112">
    <w:abstractNumId w:val="14"/>
  </w:num>
  <w:num w:numId="8" w16cid:durableId="1472795387">
    <w:abstractNumId w:val="20"/>
  </w:num>
  <w:num w:numId="9" w16cid:durableId="125391022">
    <w:abstractNumId w:val="24"/>
  </w:num>
  <w:num w:numId="10" w16cid:durableId="617834896">
    <w:abstractNumId w:val="33"/>
  </w:num>
  <w:num w:numId="11" w16cid:durableId="1121605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84699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1069">
    <w:abstractNumId w:val="19"/>
  </w:num>
  <w:num w:numId="14" w16cid:durableId="202325713">
    <w:abstractNumId w:val="9"/>
  </w:num>
  <w:num w:numId="15" w16cid:durableId="1748265749">
    <w:abstractNumId w:val="7"/>
  </w:num>
  <w:num w:numId="16" w16cid:durableId="403378708">
    <w:abstractNumId w:val="6"/>
  </w:num>
  <w:num w:numId="17" w16cid:durableId="309794032">
    <w:abstractNumId w:val="5"/>
  </w:num>
  <w:num w:numId="18" w16cid:durableId="1006327360">
    <w:abstractNumId w:val="4"/>
  </w:num>
  <w:num w:numId="19" w16cid:durableId="925923723">
    <w:abstractNumId w:val="8"/>
  </w:num>
  <w:num w:numId="20" w16cid:durableId="1034618752">
    <w:abstractNumId w:val="3"/>
  </w:num>
  <w:num w:numId="21" w16cid:durableId="354038328">
    <w:abstractNumId w:val="2"/>
  </w:num>
  <w:num w:numId="22" w16cid:durableId="1677420703">
    <w:abstractNumId w:val="1"/>
  </w:num>
  <w:num w:numId="23" w16cid:durableId="1911425283">
    <w:abstractNumId w:val="0"/>
  </w:num>
  <w:num w:numId="24" w16cid:durableId="1114907176">
    <w:abstractNumId w:val="10"/>
  </w:num>
  <w:num w:numId="25" w16cid:durableId="1126050370">
    <w:abstractNumId w:val="27"/>
  </w:num>
  <w:num w:numId="26" w16cid:durableId="1322267892">
    <w:abstractNumId w:val="39"/>
  </w:num>
  <w:num w:numId="27" w16cid:durableId="171114793">
    <w:abstractNumId w:val="37"/>
  </w:num>
  <w:num w:numId="28" w16cid:durableId="1163545820">
    <w:abstractNumId w:val="30"/>
  </w:num>
  <w:num w:numId="29" w16cid:durableId="1281379420">
    <w:abstractNumId w:val="21"/>
  </w:num>
  <w:num w:numId="30" w16cid:durableId="1055785214">
    <w:abstractNumId w:val="32"/>
  </w:num>
  <w:num w:numId="31" w16cid:durableId="994648775">
    <w:abstractNumId w:val="29"/>
  </w:num>
  <w:num w:numId="32" w16cid:durableId="299114226">
    <w:abstractNumId w:val="28"/>
  </w:num>
  <w:num w:numId="33" w16cid:durableId="1138568440">
    <w:abstractNumId w:val="18"/>
  </w:num>
  <w:num w:numId="34" w16cid:durableId="2120027203">
    <w:abstractNumId w:val="12"/>
  </w:num>
  <w:num w:numId="35" w16cid:durableId="278220555">
    <w:abstractNumId w:val="36"/>
  </w:num>
  <w:num w:numId="36" w16cid:durableId="375469901">
    <w:abstractNumId w:val="17"/>
  </w:num>
  <w:num w:numId="37" w16cid:durableId="1403479345">
    <w:abstractNumId w:val="35"/>
  </w:num>
  <w:num w:numId="38" w16cid:durableId="735779659">
    <w:abstractNumId w:val="31"/>
  </w:num>
  <w:num w:numId="39" w16cid:durableId="468015061">
    <w:abstractNumId w:val="34"/>
  </w:num>
  <w:num w:numId="40" w16cid:durableId="297202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1354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6548156">
    <w:abstractNumId w:val="22"/>
  </w:num>
  <w:num w:numId="43" w16cid:durableId="30234344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AD"/>
    <w:rsid w:val="00004562"/>
    <w:rsid w:val="00006237"/>
    <w:rsid w:val="0000663D"/>
    <w:rsid w:val="00010D95"/>
    <w:rsid w:val="00011BFA"/>
    <w:rsid w:val="00014CA7"/>
    <w:rsid w:val="0002562D"/>
    <w:rsid w:val="00035232"/>
    <w:rsid w:val="000418EF"/>
    <w:rsid w:val="0005205D"/>
    <w:rsid w:val="00052426"/>
    <w:rsid w:val="00052FF4"/>
    <w:rsid w:val="00053E43"/>
    <w:rsid w:val="0005430B"/>
    <w:rsid w:val="00074DAC"/>
    <w:rsid w:val="0009698A"/>
    <w:rsid w:val="000A1B78"/>
    <w:rsid w:val="000A6B87"/>
    <w:rsid w:val="000B5BEE"/>
    <w:rsid w:val="000C0969"/>
    <w:rsid w:val="000C1A1A"/>
    <w:rsid w:val="000D189E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06B5A"/>
    <w:rsid w:val="001105AC"/>
    <w:rsid w:val="00110A9F"/>
    <w:rsid w:val="001170AE"/>
    <w:rsid w:val="00121F6E"/>
    <w:rsid w:val="00122DED"/>
    <w:rsid w:val="00132265"/>
    <w:rsid w:val="00134B43"/>
    <w:rsid w:val="00135A2A"/>
    <w:rsid w:val="00135E7B"/>
    <w:rsid w:val="00137CBB"/>
    <w:rsid w:val="00145B8E"/>
    <w:rsid w:val="0014640F"/>
    <w:rsid w:val="00152E4D"/>
    <w:rsid w:val="001579D8"/>
    <w:rsid w:val="0016015A"/>
    <w:rsid w:val="00163163"/>
    <w:rsid w:val="001639F5"/>
    <w:rsid w:val="001808DE"/>
    <w:rsid w:val="0018093D"/>
    <w:rsid w:val="0018607A"/>
    <w:rsid w:val="001B1B37"/>
    <w:rsid w:val="001B4C7E"/>
    <w:rsid w:val="001C11BE"/>
    <w:rsid w:val="001C63E7"/>
    <w:rsid w:val="001C7561"/>
    <w:rsid w:val="001D2A06"/>
    <w:rsid w:val="001E2293"/>
    <w:rsid w:val="001E34AC"/>
    <w:rsid w:val="001F0119"/>
    <w:rsid w:val="001F5B4F"/>
    <w:rsid w:val="001F5C28"/>
    <w:rsid w:val="001F6547"/>
    <w:rsid w:val="0020548B"/>
    <w:rsid w:val="0020607F"/>
    <w:rsid w:val="00206FF8"/>
    <w:rsid w:val="002074B2"/>
    <w:rsid w:val="002129F4"/>
    <w:rsid w:val="00216489"/>
    <w:rsid w:val="00220A9C"/>
    <w:rsid w:val="00230B64"/>
    <w:rsid w:val="00236DE9"/>
    <w:rsid w:val="00242226"/>
    <w:rsid w:val="002518D2"/>
    <w:rsid w:val="00256039"/>
    <w:rsid w:val="00257AA9"/>
    <w:rsid w:val="00262D4E"/>
    <w:rsid w:val="00263551"/>
    <w:rsid w:val="002646C8"/>
    <w:rsid w:val="00282865"/>
    <w:rsid w:val="00282B5D"/>
    <w:rsid w:val="00283592"/>
    <w:rsid w:val="00286914"/>
    <w:rsid w:val="00292B9D"/>
    <w:rsid w:val="00294CD2"/>
    <w:rsid w:val="002A25B5"/>
    <w:rsid w:val="002A2E44"/>
    <w:rsid w:val="002B08A4"/>
    <w:rsid w:val="002B2998"/>
    <w:rsid w:val="002B64EE"/>
    <w:rsid w:val="002C46FB"/>
    <w:rsid w:val="002D098D"/>
    <w:rsid w:val="002D0E88"/>
    <w:rsid w:val="002D52B2"/>
    <w:rsid w:val="002D7F26"/>
    <w:rsid w:val="002E2611"/>
    <w:rsid w:val="002E274E"/>
    <w:rsid w:val="002F7B77"/>
    <w:rsid w:val="00302B00"/>
    <w:rsid w:val="003063C0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6631"/>
    <w:rsid w:val="00347094"/>
    <w:rsid w:val="00364E1D"/>
    <w:rsid w:val="00365254"/>
    <w:rsid w:val="00365327"/>
    <w:rsid w:val="00374C23"/>
    <w:rsid w:val="00374D9A"/>
    <w:rsid w:val="00377612"/>
    <w:rsid w:val="00382603"/>
    <w:rsid w:val="003859D6"/>
    <w:rsid w:val="0039126D"/>
    <w:rsid w:val="003964D4"/>
    <w:rsid w:val="0039656A"/>
    <w:rsid w:val="003A5ED3"/>
    <w:rsid w:val="003A6677"/>
    <w:rsid w:val="003A7E44"/>
    <w:rsid w:val="003B14A0"/>
    <w:rsid w:val="003C2BC5"/>
    <w:rsid w:val="003D04B7"/>
    <w:rsid w:val="003D09E4"/>
    <w:rsid w:val="003D414A"/>
    <w:rsid w:val="003D5D0F"/>
    <w:rsid w:val="003E30F2"/>
    <w:rsid w:val="003E3B7D"/>
    <w:rsid w:val="003E3EAC"/>
    <w:rsid w:val="003F2747"/>
    <w:rsid w:val="004001AF"/>
    <w:rsid w:val="0041674F"/>
    <w:rsid w:val="0042594D"/>
    <w:rsid w:val="00451FDB"/>
    <w:rsid w:val="004564A6"/>
    <w:rsid w:val="004656F6"/>
    <w:rsid w:val="004659D3"/>
    <w:rsid w:val="00466D71"/>
    <w:rsid w:val="00473488"/>
    <w:rsid w:val="0047392D"/>
    <w:rsid w:val="0047518D"/>
    <w:rsid w:val="004804E1"/>
    <w:rsid w:val="00484C8E"/>
    <w:rsid w:val="00486319"/>
    <w:rsid w:val="00487543"/>
    <w:rsid w:val="004875E2"/>
    <w:rsid w:val="00490BBD"/>
    <w:rsid w:val="004C379C"/>
    <w:rsid w:val="004C4B7F"/>
    <w:rsid w:val="004D2412"/>
    <w:rsid w:val="004F0E53"/>
    <w:rsid w:val="004F6A99"/>
    <w:rsid w:val="00501A64"/>
    <w:rsid w:val="00503BFD"/>
    <w:rsid w:val="005043E5"/>
    <w:rsid w:val="00507843"/>
    <w:rsid w:val="005143E5"/>
    <w:rsid w:val="00515E2F"/>
    <w:rsid w:val="00521726"/>
    <w:rsid w:val="00526530"/>
    <w:rsid w:val="0053645C"/>
    <w:rsid w:val="00545244"/>
    <w:rsid w:val="00553801"/>
    <w:rsid w:val="005545C5"/>
    <w:rsid w:val="005615BE"/>
    <w:rsid w:val="00562E3D"/>
    <w:rsid w:val="00565ED8"/>
    <w:rsid w:val="00572201"/>
    <w:rsid w:val="00573E6C"/>
    <w:rsid w:val="00575FFC"/>
    <w:rsid w:val="005A2BEC"/>
    <w:rsid w:val="005B4FAF"/>
    <w:rsid w:val="005C5603"/>
    <w:rsid w:val="005C6668"/>
    <w:rsid w:val="005D4151"/>
    <w:rsid w:val="005D5E21"/>
    <w:rsid w:val="005F119E"/>
    <w:rsid w:val="006004A5"/>
    <w:rsid w:val="006019E7"/>
    <w:rsid w:val="006040DB"/>
    <w:rsid w:val="006127AB"/>
    <w:rsid w:val="00612C22"/>
    <w:rsid w:val="00625E15"/>
    <w:rsid w:val="006306BA"/>
    <w:rsid w:val="0065269B"/>
    <w:rsid w:val="0066050F"/>
    <w:rsid w:val="00664EE1"/>
    <w:rsid w:val="006767B2"/>
    <w:rsid w:val="006803B9"/>
    <w:rsid w:val="00684A4D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849"/>
    <w:rsid w:val="00706308"/>
    <w:rsid w:val="007107B4"/>
    <w:rsid w:val="007110A7"/>
    <w:rsid w:val="00712665"/>
    <w:rsid w:val="0071386B"/>
    <w:rsid w:val="0072479C"/>
    <w:rsid w:val="007358BA"/>
    <w:rsid w:val="00736180"/>
    <w:rsid w:val="007361EE"/>
    <w:rsid w:val="00743326"/>
    <w:rsid w:val="007459EE"/>
    <w:rsid w:val="00750733"/>
    <w:rsid w:val="00750780"/>
    <w:rsid w:val="007525D1"/>
    <w:rsid w:val="00756C31"/>
    <w:rsid w:val="0075738A"/>
    <w:rsid w:val="00763B35"/>
    <w:rsid w:val="00764AF2"/>
    <w:rsid w:val="00766E99"/>
    <w:rsid w:val="00770652"/>
    <w:rsid w:val="00775717"/>
    <w:rsid w:val="00776618"/>
    <w:rsid w:val="00780571"/>
    <w:rsid w:val="00787921"/>
    <w:rsid w:val="00787B55"/>
    <w:rsid w:val="0079179F"/>
    <w:rsid w:val="00793355"/>
    <w:rsid w:val="007939D0"/>
    <w:rsid w:val="00796A8D"/>
    <w:rsid w:val="007A3D8F"/>
    <w:rsid w:val="007A621F"/>
    <w:rsid w:val="007B5373"/>
    <w:rsid w:val="007C0010"/>
    <w:rsid w:val="007C037C"/>
    <w:rsid w:val="007C6097"/>
    <w:rsid w:val="007D4A7D"/>
    <w:rsid w:val="007D4DCE"/>
    <w:rsid w:val="007D72FB"/>
    <w:rsid w:val="007E763E"/>
    <w:rsid w:val="007E7724"/>
    <w:rsid w:val="007F35A2"/>
    <w:rsid w:val="007F48F0"/>
    <w:rsid w:val="007F653F"/>
    <w:rsid w:val="007F71C0"/>
    <w:rsid w:val="00805CAD"/>
    <w:rsid w:val="008064EE"/>
    <w:rsid w:val="00810585"/>
    <w:rsid w:val="00811D37"/>
    <w:rsid w:val="00826EA4"/>
    <w:rsid w:val="00832239"/>
    <w:rsid w:val="00854B34"/>
    <w:rsid w:val="008554FA"/>
    <w:rsid w:val="0086137E"/>
    <w:rsid w:val="00865491"/>
    <w:rsid w:val="008736AE"/>
    <w:rsid w:val="00873C56"/>
    <w:rsid w:val="008775D3"/>
    <w:rsid w:val="00884319"/>
    <w:rsid w:val="00886BB9"/>
    <w:rsid w:val="008870F0"/>
    <w:rsid w:val="00893934"/>
    <w:rsid w:val="008B3BD0"/>
    <w:rsid w:val="008B5CD1"/>
    <w:rsid w:val="008C2F90"/>
    <w:rsid w:val="008D7BDD"/>
    <w:rsid w:val="0090724E"/>
    <w:rsid w:val="00910D57"/>
    <w:rsid w:val="009221AC"/>
    <w:rsid w:val="009225D7"/>
    <w:rsid w:val="00934750"/>
    <w:rsid w:val="00934E30"/>
    <w:rsid w:val="00935271"/>
    <w:rsid w:val="00943209"/>
    <w:rsid w:val="0094509D"/>
    <w:rsid w:val="00945318"/>
    <w:rsid w:val="00946FF2"/>
    <w:rsid w:val="00950DB4"/>
    <w:rsid w:val="009534C6"/>
    <w:rsid w:val="009606EB"/>
    <w:rsid w:val="00963973"/>
    <w:rsid w:val="00971786"/>
    <w:rsid w:val="00971B3B"/>
    <w:rsid w:val="00994DBD"/>
    <w:rsid w:val="009B08C5"/>
    <w:rsid w:val="009C1976"/>
    <w:rsid w:val="009C359C"/>
    <w:rsid w:val="009D2889"/>
    <w:rsid w:val="009D5A27"/>
    <w:rsid w:val="009D5AE2"/>
    <w:rsid w:val="009D7DD8"/>
    <w:rsid w:val="009E3C80"/>
    <w:rsid w:val="009F68F4"/>
    <w:rsid w:val="00A07FEF"/>
    <w:rsid w:val="00A1497C"/>
    <w:rsid w:val="00A17214"/>
    <w:rsid w:val="00A21956"/>
    <w:rsid w:val="00A21970"/>
    <w:rsid w:val="00A42EEC"/>
    <w:rsid w:val="00A50406"/>
    <w:rsid w:val="00A50767"/>
    <w:rsid w:val="00A56F49"/>
    <w:rsid w:val="00A60A58"/>
    <w:rsid w:val="00A65B09"/>
    <w:rsid w:val="00A670BB"/>
    <w:rsid w:val="00A76E7C"/>
    <w:rsid w:val="00A8389C"/>
    <w:rsid w:val="00AB0D90"/>
    <w:rsid w:val="00AB1B2B"/>
    <w:rsid w:val="00AB1E21"/>
    <w:rsid w:val="00AB1E30"/>
    <w:rsid w:val="00AB2477"/>
    <w:rsid w:val="00AB56F0"/>
    <w:rsid w:val="00AB5DBD"/>
    <w:rsid w:val="00AC273E"/>
    <w:rsid w:val="00AD08F0"/>
    <w:rsid w:val="00AD24E6"/>
    <w:rsid w:val="00AD31A0"/>
    <w:rsid w:val="00AD4DF7"/>
    <w:rsid w:val="00AE0183"/>
    <w:rsid w:val="00AE09FC"/>
    <w:rsid w:val="00AE2110"/>
    <w:rsid w:val="00AE2EB1"/>
    <w:rsid w:val="00AE4276"/>
    <w:rsid w:val="00B01DA1"/>
    <w:rsid w:val="00B11A76"/>
    <w:rsid w:val="00B233E3"/>
    <w:rsid w:val="00B460C2"/>
    <w:rsid w:val="00B75ED8"/>
    <w:rsid w:val="00B77809"/>
    <w:rsid w:val="00B9540B"/>
    <w:rsid w:val="00BA3794"/>
    <w:rsid w:val="00BA3F4D"/>
    <w:rsid w:val="00BA79E3"/>
    <w:rsid w:val="00BB1FC1"/>
    <w:rsid w:val="00BB31CE"/>
    <w:rsid w:val="00BC0188"/>
    <w:rsid w:val="00BC60DE"/>
    <w:rsid w:val="00BC6FB7"/>
    <w:rsid w:val="00BE1EA6"/>
    <w:rsid w:val="00BE64B3"/>
    <w:rsid w:val="00BF6A7B"/>
    <w:rsid w:val="00C018AB"/>
    <w:rsid w:val="00C06D9A"/>
    <w:rsid w:val="00C201EB"/>
    <w:rsid w:val="00C23815"/>
    <w:rsid w:val="00C30C8B"/>
    <w:rsid w:val="00C33308"/>
    <w:rsid w:val="00C4003A"/>
    <w:rsid w:val="00C41422"/>
    <w:rsid w:val="00C51137"/>
    <w:rsid w:val="00C6206C"/>
    <w:rsid w:val="00C92E08"/>
    <w:rsid w:val="00C93473"/>
    <w:rsid w:val="00CA1FE3"/>
    <w:rsid w:val="00CA332D"/>
    <w:rsid w:val="00CB22CF"/>
    <w:rsid w:val="00CB3533"/>
    <w:rsid w:val="00CB5FF1"/>
    <w:rsid w:val="00CB7600"/>
    <w:rsid w:val="00CB7D61"/>
    <w:rsid w:val="00CC6A4B"/>
    <w:rsid w:val="00CD7A5A"/>
    <w:rsid w:val="00CE2BA6"/>
    <w:rsid w:val="00CF2B0C"/>
    <w:rsid w:val="00D023A0"/>
    <w:rsid w:val="00D026B8"/>
    <w:rsid w:val="00D076DA"/>
    <w:rsid w:val="00D16E87"/>
    <w:rsid w:val="00D27438"/>
    <w:rsid w:val="00D27D0E"/>
    <w:rsid w:val="00D35DA7"/>
    <w:rsid w:val="00D47AD0"/>
    <w:rsid w:val="00D57A57"/>
    <w:rsid w:val="00D613A9"/>
    <w:rsid w:val="00D65299"/>
    <w:rsid w:val="00D7238E"/>
    <w:rsid w:val="00D73003"/>
    <w:rsid w:val="00D73C03"/>
    <w:rsid w:val="00D92EDA"/>
    <w:rsid w:val="00D9359B"/>
    <w:rsid w:val="00DA5661"/>
    <w:rsid w:val="00DA7A62"/>
    <w:rsid w:val="00DB0413"/>
    <w:rsid w:val="00DB0F15"/>
    <w:rsid w:val="00DB2BF9"/>
    <w:rsid w:val="00DB3292"/>
    <w:rsid w:val="00DC1D85"/>
    <w:rsid w:val="00DC2F99"/>
    <w:rsid w:val="00DC489D"/>
    <w:rsid w:val="00DD140B"/>
    <w:rsid w:val="00DD2123"/>
    <w:rsid w:val="00DD2A9E"/>
    <w:rsid w:val="00DD2BD5"/>
    <w:rsid w:val="00DD509E"/>
    <w:rsid w:val="00DE1BE6"/>
    <w:rsid w:val="00DE2331"/>
    <w:rsid w:val="00DE2FD1"/>
    <w:rsid w:val="00DE5157"/>
    <w:rsid w:val="00DF50E1"/>
    <w:rsid w:val="00E009D9"/>
    <w:rsid w:val="00E02C23"/>
    <w:rsid w:val="00E0485F"/>
    <w:rsid w:val="00E05BA5"/>
    <w:rsid w:val="00E07762"/>
    <w:rsid w:val="00E12CAA"/>
    <w:rsid w:val="00E318F2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93FCF"/>
    <w:rsid w:val="00E96BF0"/>
    <w:rsid w:val="00EA129C"/>
    <w:rsid w:val="00EA38CE"/>
    <w:rsid w:val="00EA57D9"/>
    <w:rsid w:val="00EB7C66"/>
    <w:rsid w:val="00EC72BE"/>
    <w:rsid w:val="00EE35E4"/>
    <w:rsid w:val="00EF534C"/>
    <w:rsid w:val="00F005C9"/>
    <w:rsid w:val="00F1404D"/>
    <w:rsid w:val="00F16B2B"/>
    <w:rsid w:val="00F16EDB"/>
    <w:rsid w:val="00F17FBE"/>
    <w:rsid w:val="00F208DC"/>
    <w:rsid w:val="00F22CB3"/>
    <w:rsid w:val="00F234D1"/>
    <w:rsid w:val="00F234F5"/>
    <w:rsid w:val="00F3166C"/>
    <w:rsid w:val="00F33259"/>
    <w:rsid w:val="00F44FB8"/>
    <w:rsid w:val="00F50AE3"/>
    <w:rsid w:val="00F519B9"/>
    <w:rsid w:val="00F52A6F"/>
    <w:rsid w:val="00F53880"/>
    <w:rsid w:val="00F55E8B"/>
    <w:rsid w:val="00F564F9"/>
    <w:rsid w:val="00F669BA"/>
    <w:rsid w:val="00F7031C"/>
    <w:rsid w:val="00F7766C"/>
    <w:rsid w:val="00F77F23"/>
    <w:rsid w:val="00F82076"/>
    <w:rsid w:val="00F85E79"/>
    <w:rsid w:val="00F9022C"/>
    <w:rsid w:val="00FB22AF"/>
    <w:rsid w:val="00FB7F9C"/>
    <w:rsid w:val="00FC25E1"/>
    <w:rsid w:val="00FC3FA5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6B10B89"/>
  <w15:docId w15:val="{7FC9077F-C88A-4AC2-ADB7-F395F174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805CAD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semiHidden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table" w:styleId="Tabelrasterlicht">
    <w:name w:val="Grid Table Light"/>
    <w:basedOn w:val="Standaardtabel"/>
    <w:uiPriority w:val="40"/>
    <w:rsid w:val="00805CA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C60DE"/>
    <w:rPr>
      <w:rFonts w:ascii="Corbel" w:hAnsi="Corbel" w:cs="Maiandra GD"/>
      <w:szCs w:val="18"/>
    </w:rPr>
  </w:style>
  <w:style w:type="paragraph" w:styleId="Revisie">
    <w:name w:val="Revision"/>
    <w:hidden/>
    <w:uiPriority w:val="99"/>
    <w:semiHidden/>
    <w:rsid w:val="00BC60DE"/>
    <w:pPr>
      <w:spacing w:line="240" w:lineRule="auto"/>
    </w:pPr>
    <w:rPr>
      <w:rFonts w:ascii="Arial" w:hAnsi="Arial" w:cs="Arial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3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2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5</cp:revision>
  <cp:lastPrinted>2024-09-30T08:06:00Z</cp:lastPrinted>
  <dcterms:created xsi:type="dcterms:W3CDTF">2025-05-15T09:18:00Z</dcterms:created>
  <dcterms:modified xsi:type="dcterms:W3CDTF">2025-05-15T09:23:00Z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1886abd8-5456-43a3-833b-8d7ed1415409</vt:lpwstr>
  </property>
</Properties>
</file>